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407-ПП/3996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3996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4514, местонахождение: Челябинская обл., г.Магнитогорск, ул.Московская, д.7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4514, местонахождение: Челябинская обл., г.Магнитогорск, ул.Московская, д.7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407-ПП/3996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16:39:21.795;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16:39:21.795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